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2"/>
        <w:ind w:left="1554" w:right="1695" w:firstLine="0"/>
        <w:jc w:val="center"/>
        <w:rPr>
          <w:rFonts w:hint="eastAsia" w:ascii="黑体" w:eastAsia="黑体"/>
          <w:sz w:val="36"/>
        </w:rPr>
      </w:pPr>
      <w:bookmarkStart w:id="0" w:name="_GoBack"/>
      <w:bookmarkEnd w:id="0"/>
      <w:r>
        <w:rPr>
          <w:rFonts w:hint="eastAsia" w:ascii="黑体" w:eastAsia="黑体"/>
          <w:sz w:val="36"/>
        </w:rPr>
        <w:t>全规办课题申报特别说明问题汇总</w:t>
      </w:r>
    </w:p>
    <w:p>
      <w:pPr>
        <w:pStyle w:val="2"/>
        <w:spacing w:before="216" w:line="240" w:lineRule="auto"/>
        <w:jc w:val="both"/>
      </w:pPr>
      <w:r>
        <w:t>一、 关于专项课题</w:t>
      </w:r>
    </w:p>
    <w:p>
      <w:pPr>
        <w:pStyle w:val="3"/>
        <w:spacing w:before="9"/>
        <w:ind w:left="0" w:firstLine="0"/>
        <w:rPr>
          <w:b/>
          <w:sz w:val="20"/>
        </w:rPr>
      </w:pPr>
    </w:p>
    <w:p>
      <w:pPr>
        <w:pStyle w:val="7"/>
        <w:numPr>
          <w:ilvl w:val="0"/>
          <w:numId w:val="1"/>
        </w:numPr>
        <w:tabs>
          <w:tab w:val="left" w:pos="480"/>
        </w:tabs>
        <w:spacing w:before="0" w:after="0" w:line="417" w:lineRule="auto"/>
        <w:ind w:left="480" w:right="257" w:hanging="360"/>
        <w:jc w:val="both"/>
        <w:rPr>
          <w:sz w:val="28"/>
        </w:rPr>
      </w:pPr>
      <w:r>
        <w:rPr>
          <w:sz w:val="28"/>
        </w:rPr>
        <w:t>专项课题不再单独发通知，具体申报要求见《转发通知》；使用的申请书也是“（</w:t>
      </w:r>
      <w:r>
        <w:rPr>
          <w:spacing w:val="1"/>
          <w:sz w:val="28"/>
        </w:rPr>
        <w:t>其他类别</w:t>
      </w:r>
      <w:r>
        <w:rPr>
          <w:sz w:val="28"/>
        </w:rPr>
        <w:t>）</w:t>
      </w:r>
      <w:r>
        <w:rPr>
          <w:spacing w:val="-5"/>
          <w:sz w:val="28"/>
        </w:rPr>
        <w:t xml:space="preserve">的申请书”，在第 </w:t>
      </w:r>
      <w:r>
        <w:rPr>
          <w:sz w:val="28"/>
        </w:rPr>
        <w:t>3</w:t>
      </w:r>
      <w:r>
        <w:rPr>
          <w:spacing w:val="-6"/>
          <w:sz w:val="28"/>
        </w:rPr>
        <w:t xml:space="preserve"> 页的填表注意</w:t>
      </w:r>
      <w:r>
        <w:rPr>
          <w:spacing w:val="-17"/>
          <w:sz w:val="28"/>
        </w:rPr>
        <w:t xml:space="preserve">事项的第 </w:t>
      </w:r>
      <w:r>
        <w:rPr>
          <w:sz w:val="28"/>
        </w:rPr>
        <w:t>5</w:t>
      </w:r>
      <w:r>
        <w:rPr>
          <w:spacing w:val="-10"/>
          <w:sz w:val="28"/>
        </w:rPr>
        <w:t xml:space="preserve"> 条课题类别中有相应说明。</w:t>
      </w:r>
    </w:p>
    <w:p>
      <w:pPr>
        <w:pStyle w:val="7"/>
        <w:numPr>
          <w:ilvl w:val="0"/>
          <w:numId w:val="1"/>
        </w:numPr>
        <w:tabs>
          <w:tab w:val="left" w:pos="480"/>
        </w:tabs>
        <w:spacing w:before="0" w:after="0" w:line="417" w:lineRule="auto"/>
        <w:ind w:left="480" w:right="257" w:hanging="360"/>
        <w:jc w:val="both"/>
        <w:rPr>
          <w:sz w:val="28"/>
        </w:rPr>
      </w:pPr>
      <w:r>
        <w:rPr>
          <w:sz w:val="28"/>
        </w:rPr>
        <w:t>转发通知中说的是“国别和区域教育研究专项课题”，而在申请书中说的是“国际教育研究专项课题”，两者是同一回事，请帮</w:t>
      </w:r>
      <w:r>
        <w:rPr>
          <w:spacing w:val="-3"/>
          <w:sz w:val="28"/>
        </w:rPr>
        <w:t>助解释说明一下。</w:t>
      </w:r>
    </w:p>
    <w:p>
      <w:pPr>
        <w:pStyle w:val="7"/>
        <w:numPr>
          <w:ilvl w:val="0"/>
          <w:numId w:val="1"/>
        </w:numPr>
        <w:tabs>
          <w:tab w:val="left" w:pos="480"/>
        </w:tabs>
        <w:spacing w:before="0" w:after="0" w:line="417" w:lineRule="auto"/>
        <w:ind w:left="480" w:right="223" w:hanging="360"/>
        <w:jc w:val="both"/>
        <w:rPr>
          <w:sz w:val="28"/>
        </w:rPr>
      </w:pPr>
      <w:r>
        <w:rPr>
          <w:spacing w:val="-13"/>
          <w:sz w:val="28"/>
        </w:rPr>
        <w:t xml:space="preserve">资助经费为 </w:t>
      </w:r>
      <w:r>
        <w:rPr>
          <w:sz w:val="28"/>
        </w:rPr>
        <w:t>20</w:t>
      </w:r>
      <w:r>
        <w:rPr>
          <w:spacing w:val="-10"/>
          <w:sz w:val="28"/>
        </w:rPr>
        <w:t xml:space="preserve"> 万元的专项课题，成果和结题要求参照国家一般； </w:t>
      </w:r>
      <w:r>
        <w:rPr>
          <w:spacing w:val="-16"/>
          <w:sz w:val="28"/>
        </w:rPr>
        <w:t xml:space="preserve">资助经费为 </w:t>
      </w:r>
      <w:r>
        <w:rPr>
          <w:sz w:val="28"/>
        </w:rPr>
        <w:t>5</w:t>
      </w:r>
      <w:r>
        <w:rPr>
          <w:spacing w:val="-10"/>
          <w:sz w:val="28"/>
        </w:rPr>
        <w:t xml:space="preserve"> 万元的专项课题，成果和结题参照教育部重点。</w:t>
      </w:r>
    </w:p>
    <w:p>
      <w:pPr>
        <w:pStyle w:val="2"/>
        <w:jc w:val="both"/>
      </w:pPr>
      <w:r>
        <w:t>二、 关于申报资格</w:t>
      </w:r>
    </w:p>
    <w:p>
      <w:pPr>
        <w:pStyle w:val="3"/>
        <w:spacing w:before="8"/>
        <w:ind w:left="0" w:firstLine="0"/>
        <w:rPr>
          <w:b/>
          <w:sz w:val="20"/>
        </w:rPr>
      </w:pPr>
    </w:p>
    <w:p>
      <w:pPr>
        <w:pStyle w:val="7"/>
        <w:numPr>
          <w:ilvl w:val="0"/>
          <w:numId w:val="2"/>
        </w:numPr>
        <w:tabs>
          <w:tab w:val="left" w:pos="480"/>
        </w:tabs>
        <w:spacing w:before="0" w:after="0" w:line="417" w:lineRule="auto"/>
        <w:ind w:left="480" w:right="115" w:hanging="360"/>
        <w:jc w:val="left"/>
        <w:rPr>
          <w:sz w:val="28"/>
        </w:rPr>
      </w:pPr>
      <w:r>
        <w:rPr>
          <w:sz w:val="28"/>
        </w:rPr>
        <w:t>同年度已经申请过国家自然科学基金、国家社会科学基金、教育</w:t>
      </w:r>
      <w:r>
        <w:rPr>
          <w:spacing w:val="-5"/>
          <w:sz w:val="28"/>
        </w:rPr>
        <w:t>部人文社会科学及其他国家级科研项目的负责人，</w:t>
      </w:r>
      <w:r>
        <w:rPr>
          <w:b/>
          <w:sz w:val="28"/>
        </w:rPr>
        <w:t xml:space="preserve">无论是否立项， </w:t>
      </w:r>
      <w:r>
        <w:rPr>
          <w:spacing w:val="10"/>
          <w:sz w:val="28"/>
        </w:rPr>
        <w:t>都不能再申报全国教育科学规划除国家重大招标之外的所有课</w:t>
      </w:r>
      <w:r>
        <w:rPr>
          <w:spacing w:val="-48"/>
          <w:sz w:val="28"/>
        </w:rPr>
        <w:t>题。</w:t>
      </w:r>
      <w:r>
        <w:rPr>
          <w:sz w:val="28"/>
        </w:rPr>
        <w:t>2019</w:t>
      </w:r>
      <w:r>
        <w:rPr>
          <w:spacing w:val="-10"/>
          <w:sz w:val="28"/>
        </w:rPr>
        <w:t xml:space="preserve"> 年全规办办在初审时会与上述管理单位的申报数据查重， </w:t>
      </w:r>
      <w:r>
        <w:rPr>
          <w:spacing w:val="-13"/>
          <w:sz w:val="28"/>
        </w:rPr>
        <w:t xml:space="preserve">全国查出 </w:t>
      </w:r>
      <w:r>
        <w:rPr>
          <w:sz w:val="28"/>
        </w:rPr>
        <w:t>300</w:t>
      </w:r>
      <w:r>
        <w:rPr>
          <w:spacing w:val="-6"/>
          <w:sz w:val="28"/>
        </w:rPr>
        <w:t xml:space="preserve"> 多人因违反此条规定被直接取消申报资格，请各位</w:t>
      </w:r>
      <w:r>
        <w:rPr>
          <w:spacing w:val="-3"/>
          <w:sz w:val="28"/>
        </w:rPr>
        <w:t>同事协助宣传，以免浪费本省宝贵的限额申报指标。</w:t>
      </w:r>
    </w:p>
    <w:p>
      <w:pPr>
        <w:pStyle w:val="7"/>
        <w:numPr>
          <w:ilvl w:val="0"/>
          <w:numId w:val="2"/>
        </w:numPr>
        <w:tabs>
          <w:tab w:val="left" w:pos="480"/>
        </w:tabs>
        <w:spacing w:before="0" w:after="0" w:line="417" w:lineRule="auto"/>
        <w:ind w:left="480" w:right="259" w:hanging="360"/>
        <w:jc w:val="left"/>
        <w:rPr>
          <w:sz w:val="28"/>
        </w:rPr>
      </w:pPr>
      <w:r>
        <w:rPr>
          <w:spacing w:val="-3"/>
          <w:sz w:val="28"/>
        </w:rPr>
        <w:t xml:space="preserve">有上述机构的在研课题或者被撤项还未满 </w:t>
      </w:r>
      <w:r>
        <w:rPr>
          <w:sz w:val="28"/>
        </w:rPr>
        <w:t>5</w:t>
      </w:r>
      <w:r>
        <w:rPr>
          <w:spacing w:val="-6"/>
          <w:sz w:val="28"/>
        </w:rPr>
        <w:t xml:space="preserve"> 年者也不能申报本年</w:t>
      </w:r>
      <w:r>
        <w:rPr>
          <w:spacing w:val="-3"/>
          <w:sz w:val="28"/>
        </w:rPr>
        <w:t>度课题。</w:t>
      </w:r>
    </w:p>
    <w:p>
      <w:pPr>
        <w:pStyle w:val="2"/>
      </w:pPr>
      <w:r>
        <w:t>三、关于资助金额范围</w:t>
      </w:r>
    </w:p>
    <w:p>
      <w:pPr>
        <w:pStyle w:val="3"/>
        <w:spacing w:before="7"/>
        <w:ind w:left="0" w:firstLine="0"/>
        <w:rPr>
          <w:b/>
          <w:sz w:val="20"/>
        </w:rPr>
      </w:pPr>
    </w:p>
    <w:p>
      <w:pPr>
        <w:pStyle w:val="3"/>
        <w:spacing w:before="1" w:line="417" w:lineRule="auto"/>
        <w:ind w:left="120" w:right="257" w:firstLine="280"/>
      </w:pPr>
      <w:r>
        <w:t>“国家重大招标”“国家重点课题” “教育部重点”和“教育部</w:t>
      </w:r>
      <w:r>
        <w:rPr>
          <w:spacing w:val="-8"/>
        </w:rPr>
        <w:t xml:space="preserve">青年专项”今年资助金额都有所提高，分别为 </w:t>
      </w:r>
      <w:r>
        <w:t>50-80</w:t>
      </w:r>
      <w:r>
        <w:rPr>
          <w:spacing w:val="-22"/>
        </w:rPr>
        <w:t xml:space="preserve"> 万元、</w:t>
      </w:r>
      <w:r>
        <w:t>30-50</w:t>
      </w:r>
      <w:r>
        <w:rPr>
          <w:spacing w:val="-35"/>
        </w:rPr>
        <w:t xml:space="preserve"> 万</w:t>
      </w:r>
    </w:p>
    <w:p>
      <w:pPr>
        <w:spacing w:after="0" w:line="417" w:lineRule="auto"/>
        <w:sectPr>
          <w:type w:val="continuous"/>
          <w:pgSz w:w="11910" w:h="16840"/>
          <w:pgMar w:top="1480" w:right="1540" w:bottom="280" w:left="1680" w:header="720" w:footer="720" w:gutter="0"/>
        </w:sectPr>
      </w:pPr>
    </w:p>
    <w:p>
      <w:pPr>
        <w:pStyle w:val="3"/>
        <w:spacing w:before="35" w:line="417" w:lineRule="auto"/>
        <w:ind w:left="120" w:right="257" w:firstLine="0"/>
      </w:pPr>
      <w:r>
        <w:t>元、5-8</w:t>
      </w:r>
      <w:r>
        <w:rPr>
          <w:spacing w:val="-15"/>
        </w:rPr>
        <w:t xml:space="preserve"> 万元、</w:t>
      </w:r>
      <w:r>
        <w:t>3-5</w:t>
      </w:r>
      <w:r>
        <w:rPr>
          <w:spacing w:val="-8"/>
        </w:rPr>
        <w:t xml:space="preserve"> 万元。课题申报者可以在资助范围内自行确定申</w:t>
      </w:r>
      <w:r>
        <w:rPr>
          <w:spacing w:val="-3"/>
        </w:rPr>
        <w:t>报金额。</w:t>
      </w:r>
    </w:p>
    <w:p>
      <w:pPr>
        <w:pStyle w:val="2"/>
      </w:pPr>
      <w:r>
        <w:t>四、关于青年申报者的资格要求</w:t>
      </w:r>
    </w:p>
    <w:p>
      <w:pPr>
        <w:pStyle w:val="3"/>
        <w:spacing w:before="9"/>
        <w:ind w:left="0" w:firstLine="0"/>
        <w:rPr>
          <w:b/>
          <w:sz w:val="20"/>
        </w:rPr>
      </w:pPr>
    </w:p>
    <w:p>
      <w:pPr>
        <w:pStyle w:val="7"/>
        <w:numPr>
          <w:ilvl w:val="0"/>
          <w:numId w:val="3"/>
        </w:numPr>
        <w:tabs>
          <w:tab w:val="left" w:pos="480"/>
        </w:tabs>
        <w:spacing w:before="0" w:after="0" w:line="417" w:lineRule="auto"/>
        <w:ind w:left="480" w:right="257" w:hanging="360"/>
        <w:jc w:val="left"/>
        <w:rPr>
          <w:sz w:val="28"/>
        </w:rPr>
      </w:pPr>
      <w:r>
        <w:rPr>
          <w:sz w:val="28"/>
        </w:rPr>
        <w:t>今年申报国家青年和教育部青年的，对课题组成员的年龄不作限制。</w:t>
      </w:r>
    </w:p>
    <w:p>
      <w:pPr>
        <w:pStyle w:val="7"/>
        <w:numPr>
          <w:ilvl w:val="0"/>
          <w:numId w:val="3"/>
        </w:numPr>
        <w:tabs>
          <w:tab w:val="left" w:pos="480"/>
        </w:tabs>
        <w:spacing w:before="0" w:after="0" w:line="358" w:lineRule="exact"/>
        <w:ind w:left="480" w:right="0" w:hanging="360"/>
        <w:jc w:val="left"/>
        <w:rPr>
          <w:sz w:val="28"/>
        </w:rPr>
      </w:pPr>
      <w:r>
        <w:rPr>
          <w:spacing w:val="-3"/>
          <w:sz w:val="28"/>
        </w:rPr>
        <w:t>也不需要书面推荐了。</w:t>
      </w:r>
    </w:p>
    <w:sectPr>
      <w:pgSz w:w="11910" w:h="16840"/>
      <w:pgMar w:top="1520" w:right="154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480" w:hanging="360"/>
        <w:jc w:val="left"/>
      </w:pPr>
      <w:rPr>
        <w:rFonts w:hint="default" w:ascii="宋体" w:hAnsi="宋体" w:eastAsia="宋体" w:cs="宋体"/>
        <w:spacing w:val="0"/>
        <w:w w:val="100"/>
        <w:sz w:val="28"/>
        <w:szCs w:val="28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0" w:hanging="36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121" w:hanging="3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41" w:hanging="3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762" w:hanging="3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583" w:hanging="3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403" w:hanging="3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224" w:hanging="3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044" w:hanging="360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80" w:hanging="360"/>
        <w:jc w:val="left"/>
      </w:pPr>
      <w:rPr>
        <w:rFonts w:hint="default" w:ascii="宋体" w:hAnsi="宋体" w:eastAsia="宋体" w:cs="宋体"/>
        <w:spacing w:val="0"/>
        <w:w w:val="100"/>
        <w:sz w:val="28"/>
        <w:szCs w:val="28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0" w:hanging="36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121" w:hanging="3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41" w:hanging="3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762" w:hanging="3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583" w:hanging="3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403" w:hanging="3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224" w:hanging="3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044" w:hanging="360"/>
      </w:pPr>
      <w:rPr>
        <w:rFonts w:hint="default"/>
        <w:lang w:val="zh-CN" w:eastAsia="zh-CN" w:bidi="zh-CN"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480" w:hanging="360"/>
        <w:jc w:val="left"/>
      </w:pPr>
      <w:rPr>
        <w:rFonts w:hint="default" w:ascii="宋体" w:hAnsi="宋体" w:eastAsia="宋体" w:cs="宋体"/>
        <w:spacing w:val="0"/>
        <w:w w:val="100"/>
        <w:sz w:val="28"/>
        <w:szCs w:val="28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0" w:hanging="360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121" w:hanging="360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41" w:hanging="360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762" w:hanging="36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583" w:hanging="36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403" w:hanging="36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224" w:hanging="36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044" w:hanging="360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31C450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line="358" w:lineRule="exact"/>
      <w:ind w:left="120"/>
      <w:outlineLvl w:val="1"/>
    </w:pPr>
    <w:rPr>
      <w:rFonts w:ascii="宋体" w:hAnsi="宋体" w:eastAsia="宋体" w:cs="宋体"/>
      <w:b/>
      <w:bCs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480" w:hanging="360"/>
    </w:pPr>
    <w:rPr>
      <w:rFonts w:ascii="宋体" w:hAnsi="宋体" w:eastAsia="宋体" w:cs="宋体"/>
      <w:sz w:val="28"/>
      <w:szCs w:val="28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480" w:right="257" w:hanging="360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2020-04-08T07:34:00Z</dcterms:created>
  <dc:creator>yangyang</dc:creator>
  <cp:lastModifiedBy>毛洋洋</cp:lastModifiedBy>
  <dcterms:modified xsi:type="dcterms:W3CDTF">2020-04-08T07:34:21Z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2020-04-08T00:00:00Z</vt:filetime>
  </property>
  <property fmtid="{D5CDD505-2E9C-101B-9397-08002B2CF9AE}" pid="5" name="KSOProductBuildVer">
    <vt:lpwstr>2052-11.1.0.9584</vt:lpwstr>
  </property>
</Properties>
</file>